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6626F857" w:rsidR="00EA509B" w:rsidRPr="00E30380" w:rsidRDefault="00EA509B" w:rsidP="004055FF">
      <w:pPr>
        <w:tabs>
          <w:tab w:val="left" w:pos="426"/>
        </w:tabs>
        <w:ind w:left="426"/>
        <w:jc w:val="right"/>
        <w:rPr>
          <w:bCs/>
          <w:i/>
          <w:iCs/>
        </w:rPr>
      </w:pPr>
      <w:r w:rsidRPr="00E30380">
        <w:rPr>
          <w:bCs/>
          <w:i/>
          <w:iCs/>
        </w:rPr>
        <w:t>Z</w:t>
      </w:r>
      <w:r w:rsidR="008A7C97" w:rsidRPr="00E30380">
        <w:rPr>
          <w:bCs/>
          <w:i/>
          <w:iCs/>
        </w:rPr>
        <w:t>AŁĄCZNIK NR</w:t>
      </w:r>
      <w:r w:rsidR="00BC2846" w:rsidRPr="00E30380">
        <w:rPr>
          <w:bCs/>
          <w:i/>
          <w:iCs/>
        </w:rPr>
        <w:t xml:space="preserve"> </w:t>
      </w:r>
      <w:r w:rsidR="00617AC2" w:rsidRPr="00E30380">
        <w:rPr>
          <w:bCs/>
          <w:i/>
          <w:iCs/>
        </w:rPr>
        <w:t>2</w:t>
      </w:r>
    </w:p>
    <w:p w14:paraId="6F518139" w14:textId="77777777" w:rsidR="00343F84" w:rsidRPr="00E30380" w:rsidRDefault="00BC2846" w:rsidP="00343F84">
      <w:pPr>
        <w:tabs>
          <w:tab w:val="left" w:pos="426"/>
        </w:tabs>
        <w:ind w:left="426"/>
        <w:jc w:val="center"/>
        <w:rPr>
          <w:b/>
          <w:sz w:val="18"/>
          <w:szCs w:val="18"/>
        </w:rPr>
      </w:pPr>
      <w:r w:rsidRPr="00E30380">
        <w:rPr>
          <w:b/>
          <w:sz w:val="18"/>
          <w:szCs w:val="18"/>
        </w:rPr>
        <w:t>OPIS PRZEDMIOTU ZAMÓWIENIA</w:t>
      </w:r>
    </w:p>
    <w:p w14:paraId="6E8B4F4A" w14:textId="77777777" w:rsidR="008E3670" w:rsidRPr="00E30380" w:rsidRDefault="008E3670" w:rsidP="00E30380">
      <w:pPr>
        <w:rPr>
          <w:b/>
          <w:sz w:val="18"/>
          <w:szCs w:val="18"/>
          <w:u w:val="single"/>
        </w:rPr>
      </w:pPr>
    </w:p>
    <w:p w14:paraId="1915B6E0" w14:textId="6C4D893A" w:rsidR="001C1292" w:rsidRPr="00E30380" w:rsidRDefault="00081281" w:rsidP="00E30380">
      <w:pPr>
        <w:ind w:firstLine="66"/>
        <w:jc w:val="center"/>
        <w:rPr>
          <w:b/>
          <w:color w:val="000000" w:themeColor="text1"/>
          <w:sz w:val="18"/>
          <w:szCs w:val="18"/>
        </w:rPr>
      </w:pPr>
      <w:r w:rsidRPr="00E30380">
        <w:rPr>
          <w:sz w:val="18"/>
          <w:szCs w:val="18"/>
        </w:rPr>
        <w:t xml:space="preserve">w postępowaniu o udzielenie zamówienia publicznego w trybie </w:t>
      </w:r>
      <w:r w:rsidR="00B5732F" w:rsidRPr="00E30380">
        <w:rPr>
          <w:sz w:val="18"/>
          <w:szCs w:val="18"/>
        </w:rPr>
        <w:t>zapytania ofertowego</w:t>
      </w:r>
      <w:r w:rsidRPr="00E30380">
        <w:rPr>
          <w:sz w:val="18"/>
          <w:szCs w:val="18"/>
        </w:rPr>
        <w:t xml:space="preserve"> numer </w:t>
      </w:r>
      <w:r w:rsidR="00B15354">
        <w:rPr>
          <w:b/>
          <w:sz w:val="18"/>
          <w:szCs w:val="18"/>
          <w:lang w:eastAsia="en-US"/>
        </w:rPr>
        <w:t>SZL</w:t>
      </w:r>
      <w:r w:rsidRPr="00E30380">
        <w:rPr>
          <w:b/>
          <w:sz w:val="18"/>
          <w:szCs w:val="18"/>
          <w:lang w:eastAsia="en-US"/>
        </w:rPr>
        <w:t>/2311/</w:t>
      </w:r>
      <w:r w:rsidR="003F1F0A" w:rsidRPr="00E30380">
        <w:rPr>
          <w:b/>
          <w:sz w:val="18"/>
          <w:szCs w:val="18"/>
          <w:lang w:eastAsia="en-US"/>
        </w:rPr>
        <w:t>40</w:t>
      </w:r>
      <w:r w:rsidR="00B5732F" w:rsidRPr="00E30380">
        <w:rPr>
          <w:b/>
          <w:sz w:val="18"/>
          <w:szCs w:val="18"/>
          <w:lang w:eastAsia="en-US"/>
        </w:rPr>
        <w:t>/</w:t>
      </w:r>
      <w:r w:rsidR="003F1F0A" w:rsidRPr="00E30380">
        <w:rPr>
          <w:b/>
          <w:sz w:val="18"/>
          <w:szCs w:val="18"/>
          <w:lang w:eastAsia="en-US"/>
        </w:rPr>
        <w:t>813</w:t>
      </w:r>
      <w:r w:rsidR="00DA7BCA" w:rsidRPr="00E30380">
        <w:rPr>
          <w:b/>
          <w:sz w:val="18"/>
          <w:szCs w:val="18"/>
          <w:lang w:eastAsia="en-US"/>
        </w:rPr>
        <w:t>/202</w:t>
      </w:r>
      <w:r w:rsidR="00F33E07" w:rsidRPr="00E30380">
        <w:rPr>
          <w:b/>
          <w:sz w:val="18"/>
          <w:szCs w:val="18"/>
          <w:lang w:eastAsia="en-US"/>
        </w:rPr>
        <w:t>4</w:t>
      </w:r>
      <w:r w:rsidR="001C1292" w:rsidRPr="00E30380">
        <w:rPr>
          <w:bCs/>
          <w:sz w:val="18"/>
          <w:szCs w:val="18"/>
          <w:lang w:eastAsia="en-US"/>
        </w:rPr>
        <w:t xml:space="preserve"> </w:t>
      </w:r>
      <w:r w:rsidRPr="00E30380">
        <w:rPr>
          <w:sz w:val="18"/>
          <w:szCs w:val="18"/>
        </w:rPr>
        <w:t>na:</w:t>
      </w:r>
      <w:bookmarkStart w:id="0" w:name="_Toc527020425"/>
      <w:bookmarkStart w:id="1" w:name="_Toc527020426"/>
      <w:r w:rsidR="00E30380">
        <w:rPr>
          <w:sz w:val="18"/>
          <w:szCs w:val="18"/>
        </w:rPr>
        <w:br/>
      </w:r>
      <w:r w:rsidRPr="00E30380">
        <w:rPr>
          <w:i/>
          <w:sz w:val="18"/>
          <w:szCs w:val="18"/>
        </w:rPr>
        <w:t xml:space="preserve"> </w:t>
      </w:r>
      <w:bookmarkStart w:id="2" w:name="_Hlk99964082"/>
      <w:r w:rsidR="00E8120E" w:rsidRPr="00E30380">
        <w:rPr>
          <w:b/>
          <w:color w:val="000000" w:themeColor="text1"/>
          <w:sz w:val="18"/>
          <w:szCs w:val="18"/>
        </w:rPr>
        <w:t>Dostawa elektronicznych kart proceso</w:t>
      </w:r>
      <w:r w:rsidR="00AE560C" w:rsidRPr="00E30380">
        <w:rPr>
          <w:b/>
          <w:color w:val="000000" w:themeColor="text1"/>
          <w:sz w:val="18"/>
          <w:szCs w:val="18"/>
        </w:rPr>
        <w:t>ro</w:t>
      </w:r>
      <w:r w:rsidR="00E8120E" w:rsidRPr="00E30380">
        <w:rPr>
          <w:b/>
          <w:color w:val="000000" w:themeColor="text1"/>
          <w:sz w:val="18"/>
          <w:szCs w:val="18"/>
        </w:rPr>
        <w:t>wych dla Akademii Nauk Stosowanych w Elblągu</w:t>
      </w:r>
      <w:bookmarkEnd w:id="2"/>
    </w:p>
    <w:bookmarkEnd w:id="0"/>
    <w:bookmarkEnd w:id="1"/>
    <w:p w14:paraId="6A226510" w14:textId="2705F7AE" w:rsidR="003224D5" w:rsidRPr="00E30380" w:rsidRDefault="003E6B29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sz w:val="18"/>
          <w:szCs w:val="18"/>
        </w:rPr>
      </w:pPr>
      <w:r w:rsidRPr="00E30380">
        <w:rPr>
          <w:color w:val="000000" w:themeColor="text1"/>
          <w:sz w:val="18"/>
          <w:szCs w:val="18"/>
        </w:rPr>
        <w:t>Karty proceso</w:t>
      </w:r>
      <w:r w:rsidR="00C92C19" w:rsidRPr="00E30380">
        <w:rPr>
          <w:color w:val="000000" w:themeColor="text1"/>
          <w:sz w:val="18"/>
          <w:szCs w:val="18"/>
        </w:rPr>
        <w:t>ro</w:t>
      </w:r>
      <w:r w:rsidRPr="00E30380">
        <w:rPr>
          <w:color w:val="000000" w:themeColor="text1"/>
          <w:sz w:val="18"/>
          <w:szCs w:val="18"/>
        </w:rPr>
        <w:t>we</w:t>
      </w:r>
      <w:r w:rsidR="00DA7BCA" w:rsidRPr="00E30380">
        <w:rPr>
          <w:color w:val="000000" w:themeColor="text1"/>
          <w:sz w:val="18"/>
          <w:szCs w:val="18"/>
        </w:rPr>
        <w:t xml:space="preserve"> </w:t>
      </w:r>
      <w:r w:rsidR="003224D5" w:rsidRPr="00E30380">
        <w:rPr>
          <w:sz w:val="18"/>
          <w:szCs w:val="18"/>
        </w:rPr>
        <w:t>będąc</w:t>
      </w:r>
      <w:r w:rsidR="0036376E" w:rsidRPr="00E30380">
        <w:rPr>
          <w:sz w:val="18"/>
          <w:szCs w:val="18"/>
        </w:rPr>
        <w:t>e</w:t>
      </w:r>
      <w:r w:rsidR="003224D5" w:rsidRPr="00E30380">
        <w:rPr>
          <w:sz w:val="18"/>
          <w:szCs w:val="18"/>
        </w:rPr>
        <w:t xml:space="preserve"> przedmiotem zamówienia muszą spełniać co najmniej parametry i funkcje wyszczególnione przez Zamawiającego </w:t>
      </w:r>
      <w:r w:rsidR="003224D5" w:rsidRPr="00E30380">
        <w:rPr>
          <w:b/>
          <w:sz w:val="18"/>
          <w:szCs w:val="18"/>
        </w:rPr>
        <w:t>w kolumnie</w:t>
      </w:r>
      <w:r w:rsidR="00995115" w:rsidRPr="00E30380">
        <w:rPr>
          <w:b/>
          <w:i/>
          <w:sz w:val="18"/>
          <w:szCs w:val="18"/>
        </w:rPr>
        <w:t xml:space="preserve"> a</w:t>
      </w:r>
      <w:r w:rsidR="003224D5" w:rsidRPr="00E30380">
        <w:rPr>
          <w:b/>
          <w:sz w:val="18"/>
          <w:szCs w:val="18"/>
        </w:rPr>
        <w:t xml:space="preserve"> tabeli poniżej. </w:t>
      </w:r>
    </w:p>
    <w:p w14:paraId="2A74AB63" w14:textId="70336358" w:rsidR="003224D5" w:rsidRPr="00E30380" w:rsidRDefault="003224D5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  <w:sz w:val="18"/>
          <w:szCs w:val="18"/>
        </w:rPr>
      </w:pPr>
      <w:r w:rsidRPr="00E30380">
        <w:rPr>
          <w:color w:val="000000" w:themeColor="text1"/>
          <w:sz w:val="18"/>
          <w:szCs w:val="18"/>
        </w:rPr>
        <w:t xml:space="preserve">Zamawiający dopuszcza składanie ofert równoważnych o parametrach i funkcjach technicznych nie gorszych niż wymienione </w:t>
      </w:r>
      <w:r w:rsidR="002970E2">
        <w:rPr>
          <w:color w:val="000000" w:themeColor="text1"/>
          <w:sz w:val="18"/>
          <w:szCs w:val="18"/>
        </w:rPr>
        <w:br/>
      </w:r>
      <w:r w:rsidRPr="00E30380">
        <w:rPr>
          <w:color w:val="000000" w:themeColor="text1"/>
          <w:sz w:val="18"/>
          <w:szCs w:val="18"/>
        </w:rPr>
        <w:t xml:space="preserve">w OPZ, których zastosowanie prowadzić będzie do zakładanego efektu. </w:t>
      </w:r>
    </w:p>
    <w:p w14:paraId="4BD4D7B6" w14:textId="37FBBDF0" w:rsidR="003224D5" w:rsidRPr="00E30380" w:rsidRDefault="003224D5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  <w:sz w:val="18"/>
          <w:szCs w:val="18"/>
        </w:rPr>
      </w:pPr>
      <w:r w:rsidRPr="00E30380">
        <w:rPr>
          <w:bCs/>
          <w:color w:val="000000" w:themeColor="text1"/>
          <w:sz w:val="18"/>
          <w:szCs w:val="18"/>
        </w:rPr>
        <w:t xml:space="preserve">Wykonawca </w:t>
      </w:r>
      <w:r w:rsidRPr="00E30380">
        <w:rPr>
          <w:bCs/>
          <w:color w:val="000000"/>
          <w:sz w:val="18"/>
          <w:szCs w:val="18"/>
        </w:rPr>
        <w:t xml:space="preserve">oferując produkty równoważne zobowiązany jest wykazać, że oferowane produkty spełniają wymagania określone przez Zamawiającego </w:t>
      </w:r>
      <w:r w:rsidR="002E1541" w:rsidRPr="00E30380">
        <w:rPr>
          <w:bCs/>
          <w:color w:val="000000"/>
          <w:sz w:val="18"/>
          <w:szCs w:val="18"/>
        </w:rPr>
        <w:t>w OPZ</w:t>
      </w:r>
      <w:r w:rsidR="00FD299D" w:rsidRPr="00E30380">
        <w:rPr>
          <w:bCs/>
          <w:color w:val="000000"/>
          <w:sz w:val="18"/>
          <w:szCs w:val="18"/>
        </w:rPr>
        <w:t>. W</w:t>
      </w:r>
      <w:r w:rsidR="00DA7BCA" w:rsidRPr="00E30380">
        <w:rPr>
          <w:bCs/>
          <w:color w:val="000000"/>
          <w:sz w:val="18"/>
          <w:szCs w:val="18"/>
        </w:rPr>
        <w:t xml:space="preserve"> takim przypadku Wykonawca</w:t>
      </w:r>
      <w:r w:rsidRPr="00E30380">
        <w:rPr>
          <w:bCs/>
          <w:color w:val="000000"/>
          <w:sz w:val="18"/>
          <w:szCs w:val="18"/>
        </w:rPr>
        <w:t xml:space="preserve"> do oferty </w:t>
      </w:r>
      <w:r w:rsidR="00DA7BCA" w:rsidRPr="00E30380">
        <w:rPr>
          <w:bCs/>
          <w:color w:val="000000"/>
          <w:sz w:val="18"/>
          <w:szCs w:val="18"/>
        </w:rPr>
        <w:t>zobowiązany jest</w:t>
      </w:r>
      <w:r w:rsidRPr="00E30380">
        <w:rPr>
          <w:bCs/>
          <w:color w:val="000000"/>
          <w:sz w:val="18"/>
          <w:szCs w:val="18"/>
        </w:rPr>
        <w:t xml:space="preserve"> dołączyć specyfikację oferowanych produktów równoważnych z podaniem nazwy oferowanych produktów oraz szczegółowym opisem parametrów technicznych</w:t>
      </w:r>
      <w:r w:rsidRPr="00E30380">
        <w:rPr>
          <w:bCs/>
          <w:color w:val="000000" w:themeColor="text1"/>
          <w:sz w:val="18"/>
          <w:szCs w:val="18"/>
        </w:rPr>
        <w:t>. Parametry równoważności zostały określone w O</w:t>
      </w:r>
      <w:r w:rsidR="00795275" w:rsidRPr="00E30380">
        <w:rPr>
          <w:bCs/>
          <w:color w:val="000000" w:themeColor="text1"/>
          <w:sz w:val="18"/>
          <w:szCs w:val="18"/>
        </w:rPr>
        <w:t>PZ</w:t>
      </w:r>
      <w:r w:rsidRPr="00E30380">
        <w:rPr>
          <w:bCs/>
          <w:color w:val="000000" w:themeColor="text1"/>
          <w:sz w:val="18"/>
          <w:szCs w:val="18"/>
        </w:rPr>
        <w:t xml:space="preserve">. </w:t>
      </w:r>
    </w:p>
    <w:p w14:paraId="5209C888" w14:textId="77777777" w:rsidR="008113B7" w:rsidRPr="00E30380" w:rsidRDefault="003224D5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  <w:sz w:val="18"/>
          <w:szCs w:val="18"/>
        </w:rPr>
      </w:pPr>
      <w:r w:rsidRPr="00E30380">
        <w:rPr>
          <w:color w:val="000000" w:themeColor="text1"/>
          <w:sz w:val="18"/>
          <w:szCs w:val="18"/>
        </w:rPr>
        <w:t xml:space="preserve">Ciężar </w:t>
      </w:r>
      <w:r w:rsidRPr="00E30380">
        <w:rPr>
          <w:bCs/>
          <w:color w:val="000000" w:themeColor="text1"/>
          <w:sz w:val="18"/>
          <w:szCs w:val="18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30380">
        <w:rPr>
          <w:sz w:val="18"/>
          <w:szCs w:val="18"/>
        </w:rPr>
        <w:t>.</w:t>
      </w:r>
    </w:p>
    <w:p w14:paraId="7C01C841" w14:textId="59093A2D" w:rsidR="008113B7" w:rsidRPr="00E30380" w:rsidRDefault="008113B7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  <w:sz w:val="18"/>
          <w:szCs w:val="18"/>
        </w:rPr>
      </w:pPr>
      <w:r w:rsidRPr="00E30380">
        <w:rPr>
          <w:rFonts w:eastAsia="Calibri"/>
          <w:bCs/>
          <w:sz w:val="18"/>
          <w:szCs w:val="18"/>
          <w:lang w:eastAsia="en-US"/>
        </w:rPr>
        <w:t>Sposób sporządzenia dokumentu:</w:t>
      </w:r>
    </w:p>
    <w:p w14:paraId="6B6C5E9F" w14:textId="25CD7188" w:rsidR="008113B7" w:rsidRPr="00E30380" w:rsidRDefault="008113B7" w:rsidP="00E30380">
      <w:pPr>
        <w:tabs>
          <w:tab w:val="left" w:pos="426"/>
          <w:tab w:val="left" w:pos="567"/>
          <w:tab w:val="left" w:pos="1134"/>
          <w:tab w:val="left" w:pos="6379"/>
        </w:tabs>
        <w:jc w:val="both"/>
        <w:rPr>
          <w:sz w:val="18"/>
          <w:szCs w:val="18"/>
        </w:rPr>
      </w:pPr>
      <w:r w:rsidRPr="00E30380">
        <w:rPr>
          <w:sz w:val="18"/>
          <w:szCs w:val="18"/>
        </w:rPr>
        <w:t xml:space="preserve">        </w:t>
      </w:r>
      <w:r w:rsidR="00E30380">
        <w:rPr>
          <w:sz w:val="18"/>
          <w:szCs w:val="18"/>
        </w:rPr>
        <w:t xml:space="preserve"> </w:t>
      </w:r>
      <w:r w:rsidRPr="00E30380">
        <w:rPr>
          <w:sz w:val="18"/>
          <w:szCs w:val="18"/>
        </w:rPr>
        <w:t xml:space="preserve">W </w:t>
      </w:r>
      <w:r w:rsidRPr="00E30380">
        <w:rPr>
          <w:bCs/>
          <w:sz w:val="18"/>
          <w:szCs w:val="18"/>
        </w:rPr>
        <w:t xml:space="preserve">kolumnie </w:t>
      </w:r>
      <w:r w:rsidRPr="00E30380">
        <w:rPr>
          <w:bCs/>
          <w:i/>
          <w:sz w:val="18"/>
          <w:szCs w:val="18"/>
        </w:rPr>
        <w:t xml:space="preserve">c </w:t>
      </w:r>
      <w:r w:rsidRPr="00E30380">
        <w:rPr>
          <w:bCs/>
          <w:sz w:val="18"/>
          <w:szCs w:val="18"/>
        </w:rPr>
        <w:t>tabeli</w:t>
      </w:r>
      <w:r w:rsidRPr="00E30380">
        <w:rPr>
          <w:b/>
          <w:sz w:val="18"/>
          <w:szCs w:val="18"/>
        </w:rPr>
        <w:t xml:space="preserve"> </w:t>
      </w:r>
      <w:r w:rsidRPr="00E30380">
        <w:rPr>
          <w:sz w:val="18"/>
          <w:szCs w:val="18"/>
        </w:rPr>
        <w:t>Wykonawca określi:</w:t>
      </w:r>
    </w:p>
    <w:p w14:paraId="3776E117" w14:textId="651DA892" w:rsidR="008113B7" w:rsidRPr="00E30380" w:rsidRDefault="00E30380" w:rsidP="00E30380">
      <w:pPr>
        <w:numPr>
          <w:ilvl w:val="0"/>
          <w:numId w:val="34"/>
        </w:numPr>
        <w:tabs>
          <w:tab w:val="left" w:pos="426"/>
          <w:tab w:val="left" w:pos="567"/>
          <w:tab w:val="left" w:pos="709"/>
        </w:tabs>
        <w:autoSpaceDE w:val="0"/>
        <w:autoSpaceDN w:val="0"/>
        <w:adjustRightInd w:val="0"/>
        <w:ind w:left="1134" w:hanging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8113B7" w:rsidRPr="00E30380">
        <w:rPr>
          <w:sz w:val="18"/>
          <w:szCs w:val="18"/>
        </w:rPr>
        <w:t>każdorazowo parametry oferowanych produktów i rozwiązań przy czym w przypadku:</w:t>
      </w:r>
    </w:p>
    <w:p w14:paraId="66A5F569" w14:textId="77777777" w:rsidR="008113B7" w:rsidRPr="00E30380" w:rsidRDefault="008113B7" w:rsidP="00E30380">
      <w:pPr>
        <w:numPr>
          <w:ilvl w:val="0"/>
          <w:numId w:val="41"/>
        </w:numPr>
        <w:tabs>
          <w:tab w:val="left" w:pos="426"/>
          <w:tab w:val="left" w:pos="567"/>
          <w:tab w:val="left" w:pos="709"/>
        </w:tabs>
        <w:autoSpaceDE w:val="0"/>
        <w:autoSpaceDN w:val="0"/>
        <w:adjustRightInd w:val="0"/>
        <w:ind w:left="1418" w:hanging="720"/>
        <w:contextualSpacing/>
        <w:jc w:val="both"/>
        <w:rPr>
          <w:sz w:val="18"/>
          <w:szCs w:val="18"/>
        </w:rPr>
      </w:pPr>
      <w:r w:rsidRPr="00E30380">
        <w:rPr>
          <w:sz w:val="18"/>
          <w:szCs w:val="18"/>
        </w:rPr>
        <w:t>podania przez Zamawiającego parametru technicznego w formie ,,mim.”, ,,maks.’, ,,lub”, ,,od... do... „ odpowiednio konkretny oferowany parametr,</w:t>
      </w:r>
    </w:p>
    <w:p w14:paraId="07C4B6FB" w14:textId="77777777" w:rsidR="008113B7" w:rsidRPr="00E30380" w:rsidRDefault="008113B7" w:rsidP="00E30380">
      <w:pPr>
        <w:numPr>
          <w:ilvl w:val="0"/>
          <w:numId w:val="41"/>
        </w:numPr>
        <w:tabs>
          <w:tab w:val="left" w:pos="426"/>
          <w:tab w:val="left" w:pos="567"/>
          <w:tab w:val="left" w:pos="709"/>
        </w:tabs>
        <w:autoSpaceDE w:val="0"/>
        <w:autoSpaceDN w:val="0"/>
        <w:adjustRightInd w:val="0"/>
        <w:ind w:left="1418" w:hanging="720"/>
        <w:contextualSpacing/>
        <w:jc w:val="both"/>
        <w:rPr>
          <w:sz w:val="18"/>
          <w:szCs w:val="18"/>
        </w:rPr>
      </w:pPr>
      <w:r w:rsidRPr="00E30380">
        <w:rPr>
          <w:sz w:val="18"/>
          <w:szCs w:val="18"/>
        </w:rPr>
        <w:t>całkowitego spełnienia parametru wyspecyfikowanego przez Zamawiającego wystarczy, jeżeli Wykonawca potwierdzi zgodność parametru poprzez wpisanie w komórkę określenia „</w:t>
      </w:r>
      <w:r w:rsidRPr="00E30380">
        <w:rPr>
          <w:b/>
          <w:sz w:val="18"/>
          <w:szCs w:val="18"/>
        </w:rPr>
        <w:t>TAK, oferowany”</w:t>
      </w:r>
    </w:p>
    <w:p w14:paraId="20AC7C00" w14:textId="77777777" w:rsidR="008113B7" w:rsidRPr="00E30380" w:rsidRDefault="008113B7" w:rsidP="00E30380">
      <w:pPr>
        <w:numPr>
          <w:ilvl w:val="0"/>
          <w:numId w:val="34"/>
        </w:numPr>
        <w:tabs>
          <w:tab w:val="left" w:pos="426"/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1134" w:hanging="708"/>
        <w:jc w:val="both"/>
        <w:rPr>
          <w:sz w:val="18"/>
          <w:szCs w:val="18"/>
        </w:rPr>
      </w:pPr>
      <w:r w:rsidRPr="00E30380">
        <w:rPr>
          <w:sz w:val="18"/>
          <w:szCs w:val="18"/>
        </w:rPr>
        <w:t>nazwę producenta, model i kod oferowanego produktu, w szczególności, jeżeli Zamawiający użył zwrotu</w:t>
      </w:r>
      <w:r w:rsidRPr="00E30380">
        <w:rPr>
          <w:i/>
          <w:iCs/>
          <w:sz w:val="18"/>
          <w:szCs w:val="18"/>
        </w:rPr>
        <w:t xml:space="preserve"> Wpisać nazwę producenta, model i kod produktu</w:t>
      </w:r>
      <w:r w:rsidRPr="00E30380">
        <w:rPr>
          <w:sz w:val="18"/>
          <w:szCs w:val="18"/>
        </w:rPr>
        <w:t>.</w:t>
      </w:r>
    </w:p>
    <w:p w14:paraId="7C12E5AB" w14:textId="1B63E0A7" w:rsidR="008113B7" w:rsidRPr="00E30380" w:rsidRDefault="008113B7" w:rsidP="00E30380">
      <w:pPr>
        <w:ind w:left="426"/>
        <w:jc w:val="both"/>
        <w:rPr>
          <w:sz w:val="18"/>
          <w:szCs w:val="18"/>
        </w:rPr>
      </w:pPr>
      <w:r w:rsidRPr="00E30380">
        <w:rPr>
          <w:sz w:val="18"/>
          <w:szCs w:val="18"/>
        </w:rPr>
        <w:t xml:space="preserve">Dokument winien być podpisany przez upoważnionego przedstawiciela Wykonawcy w sposób zgodny z określonym </w:t>
      </w:r>
      <w:r w:rsidR="002970E2">
        <w:rPr>
          <w:sz w:val="18"/>
          <w:szCs w:val="18"/>
        </w:rPr>
        <w:br/>
      </w:r>
      <w:r w:rsidRPr="00E30380">
        <w:rPr>
          <w:sz w:val="18"/>
          <w:szCs w:val="18"/>
        </w:rPr>
        <w:t>w Zapytaniem Ofertowym.</w:t>
      </w:r>
    </w:p>
    <w:p w14:paraId="45F79B3B" w14:textId="61AE20F6" w:rsidR="00A82E54" w:rsidRPr="00E30380" w:rsidRDefault="003224D5" w:rsidP="00E30380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sz w:val="18"/>
          <w:szCs w:val="18"/>
        </w:rPr>
      </w:pPr>
      <w:r w:rsidRPr="00E30380">
        <w:rPr>
          <w:sz w:val="18"/>
          <w:szCs w:val="18"/>
        </w:rPr>
        <w:t xml:space="preserve">Przedmiot zamówienia stanowi </w:t>
      </w:r>
      <w:bookmarkStart w:id="3" w:name="_Hlk158197924"/>
      <w:r w:rsidR="00F33E07" w:rsidRPr="00E30380">
        <w:rPr>
          <w:i/>
          <w:iCs/>
          <w:sz w:val="18"/>
          <w:szCs w:val="18"/>
        </w:rPr>
        <w:t>dostawę elektronicznych kart procesowych dla Akademii Nauk Stosowanych w Elblągu</w:t>
      </w:r>
      <w:bookmarkEnd w:id="3"/>
      <w:r w:rsidR="00F33E07" w:rsidRPr="00E30380">
        <w:rPr>
          <w:sz w:val="18"/>
          <w:szCs w:val="18"/>
        </w:rPr>
        <w:t xml:space="preserve"> </w:t>
      </w:r>
      <w:r w:rsidR="002970E2">
        <w:rPr>
          <w:sz w:val="18"/>
          <w:szCs w:val="18"/>
        </w:rPr>
        <w:br/>
      </w:r>
      <w:r w:rsidRPr="00E30380">
        <w:rPr>
          <w:sz w:val="18"/>
          <w:szCs w:val="18"/>
        </w:rPr>
        <w:t>o parametrach określonych poniżej:</w:t>
      </w:r>
      <w:r w:rsidR="000C0358" w:rsidRPr="00E30380">
        <w:rPr>
          <w:sz w:val="18"/>
          <w:szCs w:val="18"/>
        </w:rPr>
        <w:t xml:space="preserve"> </w:t>
      </w:r>
    </w:p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E30380" w14:paraId="3B7B8F30" w14:textId="77777777" w:rsidTr="007A7F99">
        <w:trPr>
          <w:trHeight w:val="456"/>
          <w:jc w:val="center"/>
        </w:trPr>
        <w:tc>
          <w:tcPr>
            <w:tcW w:w="562" w:type="dxa"/>
            <w:vMerge w:val="restart"/>
            <w:vAlign w:val="center"/>
            <w:hideMark/>
          </w:tcPr>
          <w:p w14:paraId="57D9D9D9" w14:textId="23173126" w:rsidR="007A7F99" w:rsidRPr="00E30380" w:rsidRDefault="007A7F99" w:rsidP="00E30380">
            <w:pPr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</w:p>
        </w:tc>
        <w:tc>
          <w:tcPr>
            <w:tcW w:w="5245" w:type="dxa"/>
          </w:tcPr>
          <w:p w14:paraId="4CD16FDC" w14:textId="68A935DE" w:rsidR="007A7F99" w:rsidRPr="00E30380" w:rsidRDefault="007A7F99" w:rsidP="00E30380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80">
              <w:rPr>
                <w:b/>
                <w:sz w:val="18"/>
                <w:szCs w:val="18"/>
              </w:rPr>
              <w:t>Parametry wymagane przez Zamawiającego</w:t>
            </w:r>
          </w:p>
        </w:tc>
        <w:tc>
          <w:tcPr>
            <w:tcW w:w="709" w:type="dxa"/>
            <w:vAlign w:val="center"/>
          </w:tcPr>
          <w:p w14:paraId="5B8751A4" w14:textId="16300F8E" w:rsidR="007A7F99" w:rsidRPr="00E30380" w:rsidRDefault="007A7F99" w:rsidP="00E30380">
            <w:pPr>
              <w:jc w:val="center"/>
              <w:rPr>
                <w:b/>
                <w:bCs/>
                <w:sz w:val="18"/>
                <w:szCs w:val="18"/>
                <w:highlight w:val="blue"/>
              </w:rPr>
            </w:pPr>
            <w:r w:rsidRPr="00E30380">
              <w:rPr>
                <w:b/>
                <w:bCs/>
                <w:sz w:val="18"/>
                <w:szCs w:val="18"/>
              </w:rPr>
              <w:t>Ilość sztuk</w:t>
            </w:r>
          </w:p>
        </w:tc>
        <w:tc>
          <w:tcPr>
            <w:tcW w:w="3989" w:type="dxa"/>
          </w:tcPr>
          <w:p w14:paraId="7153EB6C" w14:textId="77777777" w:rsidR="007A7F99" w:rsidRPr="00E30380" w:rsidRDefault="007A7F99" w:rsidP="00E30380">
            <w:pPr>
              <w:jc w:val="center"/>
              <w:rPr>
                <w:b/>
                <w:bCs/>
                <w:sz w:val="18"/>
                <w:szCs w:val="18"/>
              </w:rPr>
            </w:pPr>
            <w:r w:rsidRPr="00E30380">
              <w:rPr>
                <w:b/>
                <w:sz w:val="18"/>
                <w:szCs w:val="18"/>
              </w:rPr>
              <w:t xml:space="preserve">Parametry oferowane przez Wykonawcę </w:t>
            </w:r>
            <w:r w:rsidRPr="00E30380">
              <w:rPr>
                <w:bCs/>
                <w:i/>
                <w:iCs/>
                <w:sz w:val="18"/>
                <w:szCs w:val="18"/>
              </w:rPr>
              <w:t>(należy wypełnić wskazując oferowane parametry urządzenia)</w:t>
            </w:r>
          </w:p>
        </w:tc>
      </w:tr>
      <w:tr w:rsidR="007A7F99" w:rsidRPr="00E30380" w14:paraId="32176207" w14:textId="77777777" w:rsidTr="007A7F99">
        <w:trPr>
          <w:trHeight w:val="294"/>
          <w:jc w:val="center"/>
        </w:trPr>
        <w:tc>
          <w:tcPr>
            <w:tcW w:w="562" w:type="dxa"/>
            <w:vMerge/>
            <w:vAlign w:val="center"/>
          </w:tcPr>
          <w:p w14:paraId="0E30EF25" w14:textId="435250C5" w:rsidR="007A7F99" w:rsidRPr="00E30380" w:rsidRDefault="007A7F99" w:rsidP="00E30380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090FB4D1" w14:textId="47F15CD3" w:rsidR="007A7F99" w:rsidRPr="00E30380" w:rsidRDefault="007A7F99" w:rsidP="00E30380">
            <w:pPr>
              <w:jc w:val="center"/>
              <w:rPr>
                <w:i/>
                <w:iCs/>
                <w:sz w:val="18"/>
                <w:szCs w:val="18"/>
              </w:rPr>
            </w:pPr>
            <w:r w:rsidRPr="00E30380">
              <w:rPr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06531598" w14:textId="19BD2A62" w:rsidR="007A7F99" w:rsidRPr="00E30380" w:rsidRDefault="007A7F99" w:rsidP="00E30380">
            <w:pPr>
              <w:jc w:val="center"/>
              <w:rPr>
                <w:i/>
                <w:iCs/>
                <w:sz w:val="18"/>
                <w:szCs w:val="18"/>
              </w:rPr>
            </w:pPr>
            <w:r w:rsidRPr="00E30380">
              <w:rPr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3989" w:type="dxa"/>
          </w:tcPr>
          <w:p w14:paraId="3C700FB5" w14:textId="77777777" w:rsidR="007A7F99" w:rsidRPr="00E30380" w:rsidRDefault="007A7F99" w:rsidP="00E30380">
            <w:pPr>
              <w:jc w:val="center"/>
              <w:rPr>
                <w:i/>
                <w:iCs/>
                <w:sz w:val="18"/>
                <w:szCs w:val="18"/>
              </w:rPr>
            </w:pPr>
            <w:r w:rsidRPr="00E30380">
              <w:rPr>
                <w:i/>
                <w:sz w:val="18"/>
                <w:szCs w:val="18"/>
              </w:rPr>
              <w:t>c</w:t>
            </w:r>
          </w:p>
        </w:tc>
      </w:tr>
      <w:tr w:rsidR="007A7F99" w:rsidRPr="00E30380" w14:paraId="5B564713" w14:textId="77777777" w:rsidTr="007A7F99">
        <w:trPr>
          <w:trHeight w:val="1143"/>
          <w:jc w:val="center"/>
        </w:trPr>
        <w:tc>
          <w:tcPr>
            <w:tcW w:w="562" w:type="dxa"/>
            <w:vAlign w:val="center"/>
          </w:tcPr>
          <w:p w14:paraId="6A8E7FC3" w14:textId="59CEFE51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1.</w:t>
            </w:r>
          </w:p>
        </w:tc>
        <w:tc>
          <w:tcPr>
            <w:tcW w:w="5245" w:type="dxa"/>
          </w:tcPr>
          <w:p w14:paraId="22F5E151" w14:textId="111AA70A" w:rsidR="007A7F99" w:rsidRPr="00E30380" w:rsidRDefault="007A7F99" w:rsidP="00E30380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E30380">
              <w:rPr>
                <w:i/>
                <w:iCs/>
                <w:sz w:val="18"/>
                <w:szCs w:val="18"/>
              </w:rPr>
              <w:t>Elektroniczna karta proceso</w:t>
            </w:r>
            <w:r w:rsidR="00C92C19" w:rsidRPr="00E30380">
              <w:rPr>
                <w:i/>
                <w:iCs/>
                <w:sz w:val="18"/>
                <w:szCs w:val="18"/>
              </w:rPr>
              <w:t>ro</w:t>
            </w:r>
            <w:r w:rsidRPr="00E30380">
              <w:rPr>
                <w:i/>
                <w:iCs/>
                <w:sz w:val="18"/>
                <w:szCs w:val="18"/>
              </w:rPr>
              <w:t>wa z interfejsem stykowym i bezstykowym (blankiet ELS CSA) służących do drukowania Elektronicznych Legitymacji Studenckich</w:t>
            </w:r>
            <w:r w:rsidRPr="00E30380">
              <w:rPr>
                <w:sz w:val="18"/>
                <w:szCs w:val="18"/>
              </w:rPr>
              <w:t>.</w:t>
            </w:r>
          </w:p>
          <w:p w14:paraId="4DD1A835" w14:textId="77777777" w:rsidR="007A7F99" w:rsidRPr="00E30380" w:rsidRDefault="007A7F99" w:rsidP="00E30380">
            <w:pPr>
              <w:shd w:val="clear" w:color="auto" w:fill="FFFFFF"/>
              <w:jc w:val="both"/>
              <w:outlineLvl w:val="2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Minimalne parametry techniczne karty ELS CSA:</w:t>
            </w:r>
          </w:p>
          <w:p w14:paraId="7F2ED38A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outlineLvl w:val="2"/>
              <w:rPr>
                <w:sz w:val="18"/>
                <w:szCs w:val="18"/>
                <w:lang w:val="en-US"/>
              </w:rPr>
            </w:pPr>
            <w:r w:rsidRPr="00E30380">
              <w:rPr>
                <w:sz w:val="18"/>
                <w:szCs w:val="18"/>
                <w:lang w:val="en-US"/>
              </w:rPr>
              <w:t>- 80kB EEPROM</w:t>
            </w:r>
          </w:p>
          <w:p w14:paraId="4276509D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outlineLvl w:val="2"/>
              <w:rPr>
                <w:sz w:val="18"/>
                <w:szCs w:val="18"/>
                <w:lang w:val="en-US"/>
              </w:rPr>
            </w:pPr>
            <w:r w:rsidRPr="00E30380">
              <w:rPr>
                <w:sz w:val="18"/>
                <w:szCs w:val="18"/>
                <w:lang w:val="en-US"/>
              </w:rPr>
              <w:t>- Java Card 2.2.1 i GP 2.1.1</w:t>
            </w:r>
          </w:p>
          <w:p w14:paraId="4FFF7E10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RSA do 2048bit, 3DES, EEC</w:t>
            </w:r>
          </w:p>
          <w:p w14:paraId="1793FC4A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PKI – generacja pary kluczy dla RSA i ECC na karcie ELS</w:t>
            </w:r>
          </w:p>
          <w:p w14:paraId="23425982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CVM Globalny PIN zarządzany przez Card-Managera i możliwy do wykorzystania przez wszystkie zainstalowane aplety</w:t>
            </w:r>
          </w:p>
          <w:p w14:paraId="437093AA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dodawania własnych apletów</w:t>
            </w:r>
          </w:p>
          <w:p w14:paraId="50DDA684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wykonana z materiału o podwyższonej trwałości PET-F</w:t>
            </w:r>
          </w:p>
          <w:p w14:paraId="6249F3E9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 xml:space="preserve">- interfejs bezstykowy </w:t>
            </w:r>
            <w:proofErr w:type="spellStart"/>
            <w:r w:rsidRPr="00E30380">
              <w:rPr>
                <w:sz w:val="18"/>
                <w:szCs w:val="18"/>
              </w:rPr>
              <w:t>Mifare</w:t>
            </w:r>
            <w:proofErr w:type="spellEnd"/>
            <w:r w:rsidRPr="00E30380">
              <w:rPr>
                <w:sz w:val="18"/>
                <w:szCs w:val="18"/>
              </w:rPr>
              <w:t xml:space="preserve"> 1kB</w:t>
            </w:r>
          </w:p>
          <w:p w14:paraId="4A1F294E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karta hybrydowa</w:t>
            </w:r>
          </w:p>
          <w:p w14:paraId="28807240" w14:textId="77777777" w:rsidR="007A7F99" w:rsidRPr="00E30380" w:rsidRDefault="007A7F99" w:rsidP="00E30380">
            <w:pPr>
              <w:shd w:val="clear" w:color="auto" w:fill="FFFFFF"/>
              <w:contextualSpacing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blankiet obsługiwany przez Uczelniany System Obsługi Studenta (USOS)</w:t>
            </w:r>
          </w:p>
          <w:p w14:paraId="62ABBDB7" w14:textId="77777777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- Karta CSA jest elektroniczną kartą procesorową hybrydową z dwoma interfejsami:</w:t>
            </w:r>
          </w:p>
          <w:p w14:paraId="719A05B8" w14:textId="1F3ED135" w:rsidR="007A7F99" w:rsidRPr="00E30380" w:rsidRDefault="007A7F99" w:rsidP="00E30380">
            <w:pPr>
              <w:shd w:val="clear" w:color="auto" w:fill="FFFFFF"/>
              <w:contextualSpacing/>
              <w:jc w:val="both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 xml:space="preserve">-stykowym określonym w normach ISO/IEC 7816 o pojemności pamięci 80 </w:t>
            </w:r>
            <w:proofErr w:type="spellStart"/>
            <w:r w:rsidRPr="00E30380">
              <w:rPr>
                <w:sz w:val="18"/>
                <w:szCs w:val="18"/>
              </w:rPr>
              <w:t>kB</w:t>
            </w:r>
            <w:proofErr w:type="spellEnd"/>
          </w:p>
          <w:p w14:paraId="03ABCA9F" w14:textId="3CDA67CB" w:rsidR="007A7F99" w:rsidRPr="00E30380" w:rsidRDefault="007A7F99" w:rsidP="00E30380">
            <w:pPr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 xml:space="preserve">- bezstykowym określonym w normie ISO/IEC 14443 typ A, zgodnym ze standardem przemysłowym MIFARE dla protokołu klasycznego o pojemności pamięci 1 </w:t>
            </w:r>
            <w:proofErr w:type="spellStart"/>
            <w:r w:rsidRPr="00E30380">
              <w:rPr>
                <w:sz w:val="18"/>
                <w:szCs w:val="18"/>
              </w:rPr>
              <w:t>kB</w:t>
            </w:r>
            <w:proofErr w:type="spellEnd"/>
            <w:r w:rsidRPr="00E30380">
              <w:rPr>
                <w:sz w:val="18"/>
                <w:szCs w:val="18"/>
              </w:rPr>
              <w:t xml:space="preserve"> (MIFARE Standard Card IC MF1 IC S50 </w:t>
            </w:r>
            <w:proofErr w:type="spellStart"/>
            <w:r w:rsidRPr="00E30380">
              <w:rPr>
                <w:sz w:val="18"/>
                <w:szCs w:val="18"/>
              </w:rPr>
              <w:t>Functional</w:t>
            </w:r>
            <w:proofErr w:type="spellEnd"/>
            <w:r w:rsidRPr="00E30380">
              <w:rPr>
                <w:sz w:val="18"/>
                <w:szCs w:val="18"/>
              </w:rPr>
              <w:t xml:space="preserve"> </w:t>
            </w:r>
            <w:proofErr w:type="spellStart"/>
            <w:r w:rsidRPr="00E30380">
              <w:rPr>
                <w:sz w:val="18"/>
                <w:szCs w:val="18"/>
              </w:rPr>
              <w:t>Specification</w:t>
            </w:r>
            <w:proofErr w:type="spellEnd"/>
            <w:r w:rsidRPr="00E30380">
              <w:rPr>
                <w:sz w:val="18"/>
                <w:szCs w:val="18"/>
              </w:rPr>
              <w:t>).</w:t>
            </w:r>
          </w:p>
        </w:tc>
        <w:tc>
          <w:tcPr>
            <w:tcW w:w="709" w:type="dxa"/>
            <w:vAlign w:val="center"/>
          </w:tcPr>
          <w:p w14:paraId="77C84410" w14:textId="3A9866C8" w:rsidR="007A7F99" w:rsidRPr="00E30380" w:rsidRDefault="007A7F99" w:rsidP="00E30380">
            <w:pPr>
              <w:rPr>
                <w:sz w:val="18"/>
                <w:szCs w:val="18"/>
              </w:rPr>
            </w:pPr>
          </w:p>
          <w:p w14:paraId="58E80D0D" w14:textId="7D034098" w:rsidR="007A7F99" w:rsidRPr="00E30380" w:rsidRDefault="003F1F0A" w:rsidP="00E30380">
            <w:pPr>
              <w:jc w:val="center"/>
              <w:rPr>
                <w:sz w:val="18"/>
                <w:szCs w:val="18"/>
              </w:rPr>
            </w:pPr>
            <w:r w:rsidRPr="00E30380">
              <w:rPr>
                <w:sz w:val="18"/>
                <w:szCs w:val="18"/>
              </w:rPr>
              <w:t>4</w:t>
            </w:r>
            <w:r w:rsidR="007A7F99" w:rsidRPr="00E30380">
              <w:rPr>
                <w:sz w:val="18"/>
                <w:szCs w:val="18"/>
              </w:rPr>
              <w:t>00</w:t>
            </w:r>
          </w:p>
          <w:p w14:paraId="2A4F7E62" w14:textId="77777777" w:rsidR="007A7F99" w:rsidRPr="00E30380" w:rsidRDefault="007A7F99" w:rsidP="00E3038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89" w:type="dxa"/>
          </w:tcPr>
          <w:p w14:paraId="2ADF80A0" w14:textId="7E3CD7E8" w:rsidR="007A7F99" w:rsidRPr="00E30380" w:rsidRDefault="007A7F99" w:rsidP="00E30380">
            <w:pPr>
              <w:jc w:val="center"/>
              <w:rPr>
                <w:i/>
                <w:sz w:val="18"/>
                <w:szCs w:val="18"/>
              </w:rPr>
            </w:pPr>
            <w:r w:rsidRPr="00E30380">
              <w:rPr>
                <w:i/>
                <w:sz w:val="18"/>
                <w:szCs w:val="18"/>
              </w:rPr>
              <w:t>Wpisać nazwę producenta, model i kod produktu</w:t>
            </w:r>
          </w:p>
        </w:tc>
      </w:tr>
    </w:tbl>
    <w:p w14:paraId="6BD2D731" w14:textId="77777777" w:rsidR="00E30380" w:rsidRPr="00E30380" w:rsidRDefault="00E30380" w:rsidP="00E30380">
      <w:pPr>
        <w:tabs>
          <w:tab w:val="left" w:pos="284"/>
        </w:tabs>
        <w:rPr>
          <w:sz w:val="18"/>
          <w:szCs w:val="18"/>
        </w:rPr>
      </w:pPr>
    </w:p>
    <w:p w14:paraId="279DA14E" w14:textId="77777777" w:rsidR="00E30380" w:rsidRDefault="00CA49CE" w:rsidP="00E30380">
      <w:pPr>
        <w:tabs>
          <w:tab w:val="left" w:pos="284"/>
        </w:tabs>
        <w:rPr>
          <w:i/>
          <w:sz w:val="18"/>
          <w:szCs w:val="18"/>
        </w:rPr>
      </w:pPr>
      <w:r w:rsidRPr="00E30380">
        <w:rPr>
          <w:i/>
          <w:sz w:val="18"/>
          <w:szCs w:val="18"/>
        </w:rPr>
        <w:t xml:space="preserve">   </w:t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="00E30380">
        <w:rPr>
          <w:i/>
          <w:sz w:val="18"/>
          <w:szCs w:val="18"/>
        </w:rPr>
        <w:tab/>
      </w:r>
      <w:r w:rsidRPr="00E30380">
        <w:rPr>
          <w:i/>
          <w:sz w:val="18"/>
          <w:szCs w:val="18"/>
        </w:rPr>
        <w:t xml:space="preserve">  </w:t>
      </w:r>
    </w:p>
    <w:p w14:paraId="084667BA" w14:textId="583628A1" w:rsidR="00CA49CE" w:rsidRPr="00E30380" w:rsidRDefault="00E30380" w:rsidP="00E30380">
      <w:pPr>
        <w:tabs>
          <w:tab w:val="left" w:pos="284"/>
        </w:tabs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 w:rsidR="00CA49CE" w:rsidRPr="00E30380">
        <w:rPr>
          <w:i/>
          <w:sz w:val="18"/>
          <w:szCs w:val="18"/>
        </w:rPr>
        <w:t xml:space="preserve">podpis Wykonawcy lub osoby upoważnionej </w:t>
      </w:r>
    </w:p>
    <w:p w14:paraId="10060C49" w14:textId="77777777" w:rsidR="00CA49CE" w:rsidRPr="00E30380" w:rsidRDefault="00CA49CE" w:rsidP="00E30380">
      <w:pPr>
        <w:jc w:val="right"/>
        <w:rPr>
          <w:sz w:val="18"/>
          <w:szCs w:val="18"/>
        </w:rPr>
      </w:pPr>
    </w:p>
    <w:p w14:paraId="764E7785" w14:textId="77777777" w:rsidR="00CA49CE" w:rsidRPr="00E30380" w:rsidRDefault="00CA49CE" w:rsidP="00E30380">
      <w:pPr>
        <w:rPr>
          <w:sz w:val="18"/>
          <w:szCs w:val="18"/>
        </w:rPr>
      </w:pPr>
    </w:p>
    <w:p w14:paraId="044A9187" w14:textId="22D6CEEF" w:rsidR="00841168" w:rsidRPr="00E30380" w:rsidRDefault="00CA49CE" w:rsidP="00E30380">
      <w:pPr>
        <w:jc w:val="right"/>
        <w:rPr>
          <w:sz w:val="18"/>
          <w:szCs w:val="18"/>
        </w:rPr>
      </w:pPr>
      <w:r w:rsidRPr="00E30380">
        <w:rPr>
          <w:sz w:val="18"/>
          <w:szCs w:val="18"/>
        </w:rPr>
        <w:t xml:space="preserve">  </w:t>
      </w:r>
      <w:r w:rsidRPr="00E30380">
        <w:rPr>
          <w:sz w:val="18"/>
          <w:szCs w:val="18"/>
        </w:rPr>
        <w:tab/>
      </w:r>
      <w:r w:rsidRPr="00E30380">
        <w:rPr>
          <w:sz w:val="18"/>
          <w:szCs w:val="18"/>
        </w:rPr>
        <w:tab/>
      </w:r>
      <w:r w:rsidRPr="00E30380">
        <w:rPr>
          <w:sz w:val="18"/>
          <w:szCs w:val="18"/>
        </w:rPr>
        <w:tab/>
      </w:r>
      <w:r w:rsidRPr="00E30380">
        <w:rPr>
          <w:sz w:val="18"/>
          <w:szCs w:val="18"/>
        </w:rPr>
        <w:tab/>
      </w:r>
      <w:r w:rsidRPr="00E30380">
        <w:rPr>
          <w:sz w:val="18"/>
          <w:szCs w:val="18"/>
        </w:rPr>
        <w:tab/>
      </w:r>
      <w:r w:rsidRPr="00E30380">
        <w:rPr>
          <w:sz w:val="18"/>
          <w:szCs w:val="18"/>
        </w:rPr>
        <w:tab/>
        <w:t>………………………………………………</w:t>
      </w:r>
    </w:p>
    <w:sectPr w:rsidR="00841168" w:rsidRPr="00E303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290E262A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</w:p>
          <w:p w14:paraId="189C1F23" w14:textId="77777777" w:rsidR="00E30380" w:rsidRDefault="00B15354" w:rsidP="00E30380">
            <w:pPr>
              <w:jc w:val="center"/>
            </w:pPr>
          </w:p>
        </w:sdtContent>
      </w:sdt>
    </w:sdtContent>
  </w:sdt>
  <w:p w14:paraId="677F2647" w14:textId="697069EA" w:rsidR="00E30380" w:rsidRPr="002A1874" w:rsidRDefault="00E30380" w:rsidP="00E30380">
    <w:pPr>
      <w:jc w:val="center"/>
      <w:rPr>
        <w:i/>
        <w:sz w:val="15"/>
        <w:szCs w:val="15"/>
      </w:rPr>
    </w:pPr>
    <w:r w:rsidRPr="00E30380">
      <w:rPr>
        <w:i/>
        <w:sz w:val="15"/>
        <w:szCs w:val="15"/>
      </w:rPr>
      <w:t xml:space="preserve"> </w:t>
    </w:r>
    <w:r w:rsidRPr="002A1874">
      <w:rPr>
        <w:i/>
        <w:sz w:val="15"/>
        <w:szCs w:val="15"/>
      </w:rPr>
      <w:t>Sekcja Zamówień i Logistyki, Dział Administracyjno-Gospodarczy</w:t>
    </w:r>
  </w:p>
  <w:p w14:paraId="13EC5B72" w14:textId="77777777" w:rsidR="00E30380" w:rsidRPr="002A1874" w:rsidRDefault="00E30380" w:rsidP="00E30380">
    <w:pPr>
      <w:jc w:val="center"/>
      <w:rPr>
        <w:i/>
        <w:sz w:val="15"/>
        <w:szCs w:val="15"/>
      </w:rPr>
    </w:pPr>
    <w:r w:rsidRPr="002A1874">
      <w:rPr>
        <w:i/>
        <w:sz w:val="15"/>
        <w:szCs w:val="15"/>
      </w:rPr>
      <w:t>Akademia Nauk Stosowanych w Elblągu</w:t>
    </w:r>
  </w:p>
  <w:p w14:paraId="6D7CDC3C" w14:textId="77777777" w:rsidR="00E30380" w:rsidRPr="002A1874" w:rsidRDefault="00E30380" w:rsidP="00E30380">
    <w:pPr>
      <w:jc w:val="center"/>
      <w:rPr>
        <w:i/>
        <w:sz w:val="15"/>
        <w:szCs w:val="15"/>
      </w:rPr>
    </w:pPr>
    <w:r w:rsidRPr="002A1874">
      <w:rPr>
        <w:i/>
        <w:sz w:val="15"/>
        <w:szCs w:val="15"/>
      </w:rPr>
      <w:t>ul. Wojska Polskiego 1, 82-300 Elbląg</w:t>
    </w:r>
  </w:p>
  <w:p w14:paraId="6A19CFFF" w14:textId="77777777" w:rsidR="00E30380" w:rsidRPr="003D1F3C" w:rsidRDefault="00E30380" w:rsidP="00E30380">
    <w:pPr>
      <w:jc w:val="center"/>
      <w:rPr>
        <w:i/>
        <w:sz w:val="15"/>
        <w:szCs w:val="15"/>
        <w:lang w:val="en-US"/>
      </w:rPr>
    </w:pPr>
    <w:r w:rsidRPr="003D1F3C">
      <w:rPr>
        <w:i/>
        <w:sz w:val="15"/>
        <w:szCs w:val="15"/>
        <w:lang w:val="en-US"/>
      </w:rPr>
      <w:t xml:space="preserve">tel. 55 629 07 56   e-mail: zp@ans-elblag.pl   </w:t>
    </w:r>
  </w:p>
  <w:p w14:paraId="3E32D7B9" w14:textId="7B4D608B" w:rsidR="00EE08D3" w:rsidRPr="00E30380" w:rsidRDefault="00EE08D3" w:rsidP="0093002E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2F28A6"/>
    <w:multiLevelType w:val="multilevel"/>
    <w:tmpl w:val="6AB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AD6453"/>
    <w:multiLevelType w:val="multilevel"/>
    <w:tmpl w:val="1FA2E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260E3E"/>
    <w:multiLevelType w:val="multilevel"/>
    <w:tmpl w:val="1C0C3B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3E71A5"/>
    <w:multiLevelType w:val="multilevel"/>
    <w:tmpl w:val="41444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82091F"/>
    <w:multiLevelType w:val="multilevel"/>
    <w:tmpl w:val="5B02E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10716D"/>
    <w:multiLevelType w:val="multilevel"/>
    <w:tmpl w:val="77FA1A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EF6EC1"/>
    <w:multiLevelType w:val="hybridMultilevel"/>
    <w:tmpl w:val="5540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1DEB6DC3"/>
    <w:multiLevelType w:val="multilevel"/>
    <w:tmpl w:val="34E2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74FB3"/>
    <w:multiLevelType w:val="multilevel"/>
    <w:tmpl w:val="AEA8D9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687B23"/>
    <w:multiLevelType w:val="multilevel"/>
    <w:tmpl w:val="A7166D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F63FA5"/>
    <w:multiLevelType w:val="multilevel"/>
    <w:tmpl w:val="C64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82405F"/>
    <w:multiLevelType w:val="multilevel"/>
    <w:tmpl w:val="5A9811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5B2755"/>
    <w:multiLevelType w:val="multilevel"/>
    <w:tmpl w:val="26587A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3A3D23"/>
    <w:multiLevelType w:val="multilevel"/>
    <w:tmpl w:val="5FAE2F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B05034"/>
    <w:multiLevelType w:val="multilevel"/>
    <w:tmpl w:val="3BA47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6E4249"/>
    <w:multiLevelType w:val="multilevel"/>
    <w:tmpl w:val="644C57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B611C9"/>
    <w:multiLevelType w:val="multilevel"/>
    <w:tmpl w:val="0ED8BF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58711C6"/>
    <w:multiLevelType w:val="multilevel"/>
    <w:tmpl w:val="03AC57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6A4DBC"/>
    <w:multiLevelType w:val="multilevel"/>
    <w:tmpl w:val="C84223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B02F2A"/>
    <w:multiLevelType w:val="multilevel"/>
    <w:tmpl w:val="178826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B2B9C"/>
    <w:multiLevelType w:val="multilevel"/>
    <w:tmpl w:val="83CC8B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3B7123"/>
    <w:multiLevelType w:val="hybridMultilevel"/>
    <w:tmpl w:val="47E8024C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5050D"/>
    <w:multiLevelType w:val="hybridMultilevel"/>
    <w:tmpl w:val="056AE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D4B9A"/>
    <w:multiLevelType w:val="multilevel"/>
    <w:tmpl w:val="363E5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8214A"/>
    <w:multiLevelType w:val="multilevel"/>
    <w:tmpl w:val="A46C63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C321C7"/>
    <w:multiLevelType w:val="multilevel"/>
    <w:tmpl w:val="0D8855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8500A7A"/>
    <w:multiLevelType w:val="multilevel"/>
    <w:tmpl w:val="5A585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10594"/>
    <w:multiLevelType w:val="multilevel"/>
    <w:tmpl w:val="51B8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A1316C"/>
    <w:multiLevelType w:val="hybridMultilevel"/>
    <w:tmpl w:val="499A167A"/>
    <w:lvl w:ilvl="0" w:tplc="1C928C70">
      <w:start w:val="2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56B6835"/>
    <w:multiLevelType w:val="multilevel"/>
    <w:tmpl w:val="00AC3E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8F4823"/>
    <w:multiLevelType w:val="hybridMultilevel"/>
    <w:tmpl w:val="4CD2A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E16D6"/>
    <w:multiLevelType w:val="multilevel"/>
    <w:tmpl w:val="A45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AE476A"/>
    <w:multiLevelType w:val="multilevel"/>
    <w:tmpl w:val="02AA8A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FE747B"/>
    <w:multiLevelType w:val="multilevel"/>
    <w:tmpl w:val="BE9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EA00F4"/>
    <w:multiLevelType w:val="multilevel"/>
    <w:tmpl w:val="734CBE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6000512">
    <w:abstractNumId w:val="32"/>
  </w:num>
  <w:num w:numId="2" w16cid:durableId="20788580">
    <w:abstractNumId w:val="34"/>
  </w:num>
  <w:num w:numId="3" w16cid:durableId="2103063309">
    <w:abstractNumId w:val="16"/>
  </w:num>
  <w:num w:numId="4" w16cid:durableId="1329670424">
    <w:abstractNumId w:val="15"/>
  </w:num>
  <w:num w:numId="5" w16cid:durableId="2141193071">
    <w:abstractNumId w:val="33"/>
  </w:num>
  <w:num w:numId="6" w16cid:durableId="40441578">
    <w:abstractNumId w:val="25"/>
  </w:num>
  <w:num w:numId="7" w16cid:durableId="1053847122">
    <w:abstractNumId w:val="29"/>
  </w:num>
  <w:num w:numId="8" w16cid:durableId="874579506">
    <w:abstractNumId w:val="24"/>
  </w:num>
  <w:num w:numId="9" w16cid:durableId="952518898">
    <w:abstractNumId w:val="37"/>
  </w:num>
  <w:num w:numId="10" w16cid:durableId="1147630511">
    <w:abstractNumId w:val="18"/>
  </w:num>
  <w:num w:numId="11" w16cid:durableId="219902142">
    <w:abstractNumId w:val="23"/>
  </w:num>
  <w:num w:numId="12" w16cid:durableId="1968703988">
    <w:abstractNumId w:val="13"/>
  </w:num>
  <w:num w:numId="13" w16cid:durableId="1314020216">
    <w:abstractNumId w:val="31"/>
  </w:num>
  <w:num w:numId="14" w16cid:durableId="186725325">
    <w:abstractNumId w:val="26"/>
  </w:num>
  <w:num w:numId="15" w16cid:durableId="331446989">
    <w:abstractNumId w:val="12"/>
  </w:num>
  <w:num w:numId="16" w16cid:durableId="1595090108">
    <w:abstractNumId w:val="20"/>
  </w:num>
  <w:num w:numId="17" w16cid:durableId="1488941068">
    <w:abstractNumId w:val="5"/>
  </w:num>
  <w:num w:numId="18" w16cid:durableId="783840674">
    <w:abstractNumId w:val="8"/>
  </w:num>
  <w:num w:numId="19" w16cid:durableId="595022085">
    <w:abstractNumId w:val="19"/>
  </w:num>
  <w:num w:numId="20" w16cid:durableId="281309444">
    <w:abstractNumId w:val="30"/>
  </w:num>
  <w:num w:numId="21" w16cid:durableId="930965561">
    <w:abstractNumId w:val="6"/>
  </w:num>
  <w:num w:numId="22" w16cid:durableId="208877825">
    <w:abstractNumId w:val="40"/>
  </w:num>
  <w:num w:numId="23" w16cid:durableId="1075012082">
    <w:abstractNumId w:val="4"/>
  </w:num>
  <w:num w:numId="24" w16cid:durableId="1285771592">
    <w:abstractNumId w:val="21"/>
  </w:num>
  <w:num w:numId="25" w16cid:durableId="2139448494">
    <w:abstractNumId w:val="7"/>
  </w:num>
  <w:num w:numId="26" w16cid:durableId="1826126514">
    <w:abstractNumId w:val="42"/>
  </w:num>
  <w:num w:numId="27" w16cid:durableId="1620182722">
    <w:abstractNumId w:val="14"/>
  </w:num>
  <w:num w:numId="28" w16cid:durableId="1967084702">
    <w:abstractNumId w:val="39"/>
  </w:num>
  <w:num w:numId="29" w16cid:durableId="666175886">
    <w:abstractNumId w:val="3"/>
  </w:num>
  <w:num w:numId="30" w16cid:durableId="864101075">
    <w:abstractNumId w:val="41"/>
  </w:num>
  <w:num w:numId="31" w16cid:durableId="1981567466">
    <w:abstractNumId w:val="11"/>
  </w:num>
  <w:num w:numId="32" w16cid:durableId="771165969">
    <w:abstractNumId w:val="35"/>
  </w:num>
  <w:num w:numId="33" w16cid:durableId="9049234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9869229">
    <w:abstractNumId w:val="10"/>
  </w:num>
  <w:num w:numId="35" w16cid:durableId="1899627934">
    <w:abstractNumId w:val="17"/>
  </w:num>
  <w:num w:numId="36" w16cid:durableId="1498570730">
    <w:abstractNumId w:val="38"/>
  </w:num>
  <w:num w:numId="37" w16cid:durableId="1611233378">
    <w:abstractNumId w:val="9"/>
  </w:num>
  <w:num w:numId="38" w16cid:durableId="1582786821">
    <w:abstractNumId w:val="28"/>
  </w:num>
  <w:num w:numId="39" w16cid:durableId="468549316">
    <w:abstractNumId w:val="27"/>
  </w:num>
  <w:num w:numId="40" w16cid:durableId="28339459">
    <w:abstractNumId w:val="22"/>
  </w:num>
  <w:num w:numId="41" w16cid:durableId="1087314195">
    <w:abstractNumId w:val="3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58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2C95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24CA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B6B42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5FE7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6C5"/>
    <w:rsid w:val="00257741"/>
    <w:rsid w:val="0025789E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79E"/>
    <w:rsid w:val="00291FBC"/>
    <w:rsid w:val="0029221F"/>
    <w:rsid w:val="00292A51"/>
    <w:rsid w:val="002951E9"/>
    <w:rsid w:val="00295BE6"/>
    <w:rsid w:val="00295CB9"/>
    <w:rsid w:val="002970E2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0286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0060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376E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6B29"/>
    <w:rsid w:val="003E7E62"/>
    <w:rsid w:val="003F04C0"/>
    <w:rsid w:val="003F19B3"/>
    <w:rsid w:val="003F1ED8"/>
    <w:rsid w:val="003F1F0A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4BB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176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AC2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AC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4946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A7F99"/>
    <w:rsid w:val="007B2BF6"/>
    <w:rsid w:val="007B38C1"/>
    <w:rsid w:val="007B4AE4"/>
    <w:rsid w:val="007B4DBD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0674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A17"/>
    <w:rsid w:val="008406A7"/>
    <w:rsid w:val="00841168"/>
    <w:rsid w:val="00842A57"/>
    <w:rsid w:val="00843186"/>
    <w:rsid w:val="008432C8"/>
    <w:rsid w:val="00843C28"/>
    <w:rsid w:val="008448BB"/>
    <w:rsid w:val="00846621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5D1B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670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7BC"/>
    <w:rsid w:val="009C1911"/>
    <w:rsid w:val="009C2873"/>
    <w:rsid w:val="009C3006"/>
    <w:rsid w:val="009C3E4E"/>
    <w:rsid w:val="009C48B5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2D1A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560C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35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4CB1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D5B"/>
    <w:rsid w:val="00C006FC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0C47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C19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49CE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44F9"/>
    <w:rsid w:val="00D154F5"/>
    <w:rsid w:val="00D15C11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07B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2BB0"/>
    <w:rsid w:val="00DD54D8"/>
    <w:rsid w:val="00DD56A8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0380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0E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896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31EA"/>
    <w:rsid w:val="00F33B32"/>
    <w:rsid w:val="00F33CFE"/>
    <w:rsid w:val="00F33E07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267B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8049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cs15323895">
    <w:name w:val="cs15323895"/>
    <w:basedOn w:val="Domylnaczcionkaakapitu"/>
    <w:rsid w:val="0066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445</Words>
  <Characters>3026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107</cp:revision>
  <cp:lastPrinted>2023-03-08T11:44:00Z</cp:lastPrinted>
  <dcterms:created xsi:type="dcterms:W3CDTF">2021-10-22T10:48:00Z</dcterms:created>
  <dcterms:modified xsi:type="dcterms:W3CDTF">2025-08-27T08:13:00Z</dcterms:modified>
</cp:coreProperties>
</file>